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936" w:rsidRDefault="003F3936" w:rsidP="003F3936">
      <w:pPr>
        <w:pStyle w:val="Tekstpodstawowy"/>
        <w:pageBreakBefore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  <w:r>
        <w:rPr>
          <w:b w:val="0"/>
          <w:sz w:val="18"/>
          <w:szCs w:val="18"/>
        </w:rPr>
        <w:t xml:space="preserve">Załącznik nr 1 do zapytania ofertowego z dnia </w:t>
      </w:r>
      <w:r w:rsidR="002615ED">
        <w:rPr>
          <w:b w:val="0"/>
          <w:sz w:val="18"/>
          <w:szCs w:val="18"/>
        </w:rPr>
        <w:t>13 listopada</w:t>
      </w:r>
      <w:r>
        <w:rPr>
          <w:b w:val="0"/>
          <w:sz w:val="18"/>
          <w:szCs w:val="18"/>
        </w:rPr>
        <w:t xml:space="preserve"> 2017 r.</w:t>
      </w:r>
    </w:p>
    <w:p w:rsidR="003F3936" w:rsidRDefault="003F3936" w:rsidP="003F3936">
      <w:pPr>
        <w:pStyle w:val="Tekstpodstawowy"/>
        <w:widowControl w:val="0"/>
        <w:tabs>
          <w:tab w:val="left" w:pos="360"/>
        </w:tabs>
        <w:ind w:left="6521" w:right="66"/>
        <w:jc w:val="righ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tabs>
          <w:tab w:val="left" w:pos="360"/>
        </w:tabs>
        <w:spacing w:line="200" w:lineRule="atLeast"/>
        <w:ind w:left="6521" w:right="66"/>
        <w:jc w:val="right"/>
        <w:rPr>
          <w:b w:val="0"/>
          <w:sz w:val="22"/>
          <w:szCs w:val="22"/>
        </w:rPr>
      </w:pPr>
    </w:p>
    <w:p w:rsidR="003F3936" w:rsidRDefault="003F3936" w:rsidP="003F3936">
      <w:pPr>
        <w:widowControl w:val="0"/>
        <w:tabs>
          <w:tab w:val="left" w:pos="5535"/>
        </w:tabs>
        <w:spacing w:line="200" w:lineRule="atLeast"/>
        <w:ind w:left="57" w:right="66"/>
        <w:rPr>
          <w:szCs w:val="24"/>
          <w:vertAlign w:val="superscript"/>
        </w:rPr>
      </w:pPr>
      <w:r>
        <w:rPr>
          <w:sz w:val="22"/>
          <w:szCs w:val="22"/>
        </w:rPr>
        <w:t>......................................</w:t>
      </w: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t>........................., dnia ..................</w:t>
      </w:r>
    </w:p>
    <w:p w:rsidR="003F3936" w:rsidRDefault="003F3936" w:rsidP="003F3936">
      <w:pPr>
        <w:widowControl w:val="0"/>
        <w:tabs>
          <w:tab w:val="left" w:pos="5535"/>
        </w:tabs>
        <w:spacing w:line="200" w:lineRule="atLeast"/>
        <w:ind w:left="57" w:right="66"/>
      </w:pPr>
      <w:r>
        <w:rPr>
          <w:szCs w:val="24"/>
          <w:vertAlign w:val="superscript"/>
        </w:rPr>
        <w:t>(pieczęć firmowa Wykonawcy)</w:t>
      </w:r>
    </w:p>
    <w:p w:rsidR="003F3936" w:rsidRDefault="003F3936" w:rsidP="003F3936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1</w:t>
      </w:r>
    </w:p>
    <w:p w:rsidR="003F3936" w:rsidRDefault="003F3936" w:rsidP="003F3936">
      <w:pPr>
        <w:widowControl w:val="0"/>
        <w:spacing w:before="57" w:after="113"/>
        <w:ind w:right="66"/>
        <w:jc w:val="both"/>
        <w:rPr>
          <w:szCs w:val="24"/>
        </w:rPr>
      </w:pPr>
      <w:r>
        <w:rPr>
          <w:szCs w:val="24"/>
        </w:rPr>
        <w:t xml:space="preserve">Oferuję wykonanie usługi w zakresie pełnienia funkcji inspektora nadzoru inwestorskiego </w:t>
      </w:r>
      <w:r>
        <w:rPr>
          <w:szCs w:val="24"/>
        </w:rPr>
        <w:br/>
        <w:t xml:space="preserve">w ramach zadania pn.: </w:t>
      </w:r>
      <w:r>
        <w:rPr>
          <w:b/>
          <w:szCs w:val="24"/>
        </w:rPr>
        <w:t>„Termomodernizacja budynku Publicznego Przedszkola nr 20      w Kaliszu przy ul. Chełmskiej 6 w ramach projektu pn. „Kompleksowa termomodernizacja budynków żłobków i przedszkoli publicznych Miasta Kalisza”</w:t>
      </w:r>
      <w:r>
        <w:rPr>
          <w:szCs w:val="24"/>
        </w:rPr>
        <w:t xml:space="preserve"> </w:t>
      </w:r>
      <w:r>
        <w:rPr>
          <w:szCs w:val="24"/>
        </w:rPr>
        <w:br/>
        <w:t>w podziale na 3 Części, i oświadczam, iż:</w:t>
      </w:r>
    </w:p>
    <w:p w:rsidR="003F3936" w:rsidRDefault="003F3936" w:rsidP="003F3936">
      <w:pPr>
        <w:numPr>
          <w:ilvl w:val="0"/>
          <w:numId w:val="2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**Oferuję wykonanie przedmiotu zamówienia tj. pełnienie funkcji inspektora nadzoru inwestorskiego w specjalności konstrukcyjno-budowlanej zgodnie z jego opisem </w:t>
      </w:r>
      <w:r>
        <w:rPr>
          <w:szCs w:val="24"/>
        </w:rPr>
        <w:br/>
        <w:t>i warunkami zawartymi w zapytaniu ofertowym za cenę brutto: ................... * PLN (słownie złotych: ……………………………….……………………………………………</w:t>
      </w:r>
      <w:r>
        <w:rPr>
          <w:szCs w:val="24"/>
        </w:rPr>
        <w:br/>
        <w:t>…………………………………………………………………………………………… *), w tym kwota netto: ……………….. * PLN + podatek VAT. Powyższa kwota jest wynikiem wyceny spodziewanego czasu pobytu niezbędnego do nadzorowania przedmiotowego zadania z uwzględnieniem stawki godzinowej. Do obliczeń wartości brutto przyjęto nakład 5</w:t>
      </w:r>
      <w:r w:rsidR="002615ED">
        <w:rPr>
          <w:szCs w:val="24"/>
        </w:rPr>
        <w:t>9</w:t>
      </w:r>
      <w:r>
        <w:rPr>
          <w:szCs w:val="24"/>
        </w:rPr>
        <w:t xml:space="preserve"> r-g oraz stawkę w wysokości ……….. * PLN/h w tym podatek VAT.</w:t>
      </w:r>
    </w:p>
    <w:p w:rsidR="003F3936" w:rsidRDefault="003F3936" w:rsidP="003F3936">
      <w:p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 xml:space="preserve">**Oferuję wykonanie przedmiotu zamówienia tj. pełnienie funkcji inspektora nadzoru inwestorskiego w specjalności konstrukcyjno-budowlanej zgodnie z jego opisem </w:t>
      </w:r>
      <w:r>
        <w:rPr>
          <w:szCs w:val="24"/>
        </w:rPr>
        <w:br/>
        <w:t>i warunkami zawartymi w zapytaniu ofertowym za cenę brutto: ............................... * PLN (słownie złotych: ……………………………………………………………………………</w:t>
      </w:r>
      <w:r>
        <w:rPr>
          <w:szCs w:val="24"/>
        </w:rPr>
        <w:br/>
        <w:t>…………………………………………….. *), w tym kwota netto: ……………….. * PLN + podatek VAT.</w:t>
      </w:r>
    </w:p>
    <w:p w:rsidR="003F3936" w:rsidRDefault="003F3936" w:rsidP="003F3936">
      <w:pPr>
        <w:numPr>
          <w:ilvl w:val="0"/>
          <w:numId w:val="2"/>
        </w:numPr>
        <w:spacing w:before="119" w:after="113"/>
        <w:ind w:left="284" w:hanging="284"/>
        <w:jc w:val="both"/>
        <w:rPr>
          <w:i/>
          <w:sz w:val="20"/>
          <w:szCs w:val="22"/>
        </w:rPr>
      </w:pPr>
      <w:r>
        <w:rPr>
          <w:szCs w:val="24"/>
        </w:rPr>
        <w:t xml:space="preserve">Oświadczam, że okres posiadania </w:t>
      </w:r>
      <w:r>
        <w:rPr>
          <w:rFonts w:eastAsia="Lucida Sans Unicode"/>
        </w:rPr>
        <w:t xml:space="preserve">uprawnień wymaganych przez Zamawiającego </w:t>
      </w:r>
      <w:r>
        <w:rPr>
          <w:rFonts w:eastAsia="Lucida Sans Unicode"/>
        </w:rPr>
        <w:br/>
        <w:t xml:space="preserve">w niniejszej Części (w pełnych latach) </w:t>
      </w:r>
      <w:r>
        <w:rPr>
          <w:szCs w:val="24"/>
        </w:rPr>
        <w:t xml:space="preserve">Pana/Pani </w:t>
      </w:r>
      <w:r>
        <w:rPr>
          <w:i/>
          <w:szCs w:val="24"/>
        </w:rPr>
        <w:t>(imię i nazwisko osoby, która osobiście będzie pełnić funkcję inspektora nadzoru inwestorskiego nad przedmiotowym zadaniem)</w:t>
      </w:r>
      <w:r>
        <w:rPr>
          <w:szCs w:val="24"/>
        </w:rPr>
        <w:t xml:space="preserve"> …………………………….……….…* wynosi: ………….…… lat/a*.</w:t>
      </w:r>
    </w:p>
    <w:p w:rsidR="003F3936" w:rsidRDefault="003F3936" w:rsidP="003F3936">
      <w:pPr>
        <w:tabs>
          <w:tab w:val="left" w:pos="600"/>
        </w:tabs>
        <w:suppressAutoHyphens w:val="0"/>
        <w:spacing w:before="120" w:after="120" w:line="276" w:lineRule="auto"/>
        <w:ind w:left="284"/>
        <w:jc w:val="both"/>
        <w:rPr>
          <w:szCs w:val="24"/>
        </w:rPr>
      </w:pPr>
      <w:r>
        <w:rPr>
          <w:i/>
          <w:sz w:val="20"/>
          <w:szCs w:val="22"/>
        </w:rPr>
        <w:t>Osoba wskazana powyżej musi być osobą, którą Wykonawca skieruje do realizacji zamówienia w niniejszej Części oraz spełniającą warunki udziału w postępowaniu, o których mowa w pkt. 6.1.a) zapytania ofertowego.</w:t>
      </w:r>
    </w:p>
    <w:p w:rsidR="003F3936" w:rsidRDefault="003F3936" w:rsidP="003F3936">
      <w:pPr>
        <w:numPr>
          <w:ilvl w:val="0"/>
          <w:numId w:val="2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Zapoznałem się z treścią zapytania ofertowego, w tym projektem umowy stanowiącym jego załącznik i akceptuję ich treść, w tym warunki płatności oraz zdobyłem wszelkie niezbędne informacje do opracowania oferty.</w:t>
      </w:r>
    </w:p>
    <w:p w:rsidR="003F3936" w:rsidRDefault="003F3936" w:rsidP="003F3936">
      <w:pPr>
        <w:numPr>
          <w:ilvl w:val="0"/>
          <w:numId w:val="2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Oświadczam, że   </w:t>
      </w:r>
      <w:r>
        <w:rPr>
          <w:b/>
          <w:szCs w:val="24"/>
        </w:rPr>
        <w:t>jestem / nie jestem</w:t>
      </w:r>
      <w:r>
        <w:rPr>
          <w:szCs w:val="24"/>
        </w:rPr>
        <w:t xml:space="preserve">   płatnikiem podatku VAT*.</w:t>
      </w:r>
    </w:p>
    <w:p w:rsidR="003F3936" w:rsidRDefault="003F3936" w:rsidP="003F3936">
      <w:pPr>
        <w:numPr>
          <w:ilvl w:val="0"/>
          <w:numId w:val="2"/>
        </w:numPr>
        <w:spacing w:before="119" w:after="113"/>
        <w:ind w:left="284" w:hanging="284"/>
        <w:jc w:val="both"/>
        <w:rPr>
          <w:sz w:val="16"/>
          <w:szCs w:val="16"/>
        </w:rPr>
      </w:pPr>
      <w:r>
        <w:rPr>
          <w:szCs w:val="24"/>
        </w:rPr>
        <w:t>Wszystkie dane zawarte w mojej ofercie są zgodne z prawdą i aktualne w chwili składania oferty.</w:t>
      </w:r>
    </w:p>
    <w:p w:rsidR="003F3936" w:rsidRDefault="003F3936" w:rsidP="003F3936">
      <w:pPr>
        <w:widowControl w:val="0"/>
        <w:ind w:right="6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* należy podać dane/uzupełnić</w:t>
      </w:r>
    </w:p>
    <w:p w:rsidR="003F3936" w:rsidRDefault="003F3936" w:rsidP="003F3936">
      <w:pPr>
        <w:widowControl w:val="0"/>
        <w:ind w:right="66"/>
        <w:jc w:val="both"/>
        <w:rPr>
          <w:i/>
          <w:iCs/>
          <w:sz w:val="16"/>
          <w:szCs w:val="16"/>
        </w:rPr>
      </w:pPr>
      <w:r>
        <w:rPr>
          <w:sz w:val="16"/>
          <w:szCs w:val="16"/>
        </w:rPr>
        <w:t>** wypełnić odpowiedni punkt, zgodnie z przepisami Ustawy z dnia 10 października 2002 r. o minimalnym wynagrodzeniu za pracę (Dz.U. 2017 poz.847).</w:t>
      </w:r>
    </w:p>
    <w:p w:rsidR="003F3936" w:rsidRDefault="003F3936" w:rsidP="003F3936">
      <w:pPr>
        <w:tabs>
          <w:tab w:val="left" w:pos="709"/>
          <w:tab w:val="left" w:pos="4113"/>
          <w:tab w:val="left" w:pos="4293"/>
        </w:tabs>
        <w:spacing w:line="320" w:lineRule="exact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Ciąg dalszy na następnej stronie</w:t>
      </w:r>
    </w:p>
    <w:p w:rsidR="003F3936" w:rsidRDefault="003F3936" w:rsidP="003F3936">
      <w:pPr>
        <w:tabs>
          <w:tab w:val="left" w:pos="709"/>
          <w:tab w:val="left" w:pos="4113"/>
          <w:tab w:val="left" w:pos="4293"/>
        </w:tabs>
        <w:spacing w:line="320" w:lineRule="exact"/>
        <w:ind w:left="135"/>
        <w:jc w:val="both"/>
        <w:rPr>
          <w:i/>
          <w:iCs/>
          <w:sz w:val="16"/>
          <w:szCs w:val="16"/>
        </w:rPr>
      </w:pPr>
    </w:p>
    <w:p w:rsidR="003F3936" w:rsidRDefault="003F3936" w:rsidP="003F3936">
      <w:pPr>
        <w:pStyle w:val="Nagwek2"/>
        <w:widowControl w:val="0"/>
        <w:spacing w:before="238" w:after="170" w:line="200" w:lineRule="atLeast"/>
        <w:ind w:right="66"/>
        <w:jc w:val="center"/>
        <w:rPr>
          <w:szCs w:val="17"/>
        </w:rPr>
      </w:pPr>
      <w:r>
        <w:rPr>
          <w:rFonts w:ascii="Times New Roman" w:hAnsi="Times New Roman" w:cs="Times New Roman"/>
          <w:i w:val="0"/>
        </w:rPr>
        <w:t>FORMULARZ OFERTY dla Części 1 – c.d.</w:t>
      </w:r>
    </w:p>
    <w:p w:rsidR="003F3936" w:rsidRDefault="003F3936" w:rsidP="003F3936">
      <w:pPr>
        <w:tabs>
          <w:tab w:val="left" w:pos="709"/>
          <w:tab w:val="left" w:pos="4113"/>
          <w:tab w:val="left" w:pos="4293"/>
        </w:tabs>
        <w:spacing w:line="320" w:lineRule="exact"/>
        <w:ind w:left="135"/>
        <w:jc w:val="both"/>
        <w:rPr>
          <w:szCs w:val="17"/>
        </w:rPr>
      </w:pPr>
    </w:p>
    <w:p w:rsidR="003F3936" w:rsidRDefault="003F3936" w:rsidP="003F3936">
      <w:pPr>
        <w:numPr>
          <w:ilvl w:val="0"/>
          <w:numId w:val="2"/>
        </w:numPr>
        <w:spacing w:before="119" w:after="113"/>
        <w:ind w:left="284" w:hanging="284"/>
        <w:jc w:val="both"/>
        <w:rPr>
          <w:szCs w:val="24"/>
          <w:lang w:eastAsia="ar-SA"/>
        </w:rPr>
      </w:pPr>
      <w:r>
        <w:rPr>
          <w:szCs w:val="24"/>
        </w:rPr>
        <w:t>Dane teleadresowe inspektora nadzoru inwestorskiego do prowadzenia korespondencji: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Nazwa (firma): * .................................................................................................................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Adres: * ...............................................................................................................................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tel. * ................................................................, fax. * .........................................................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</w:rPr>
      </w:pPr>
      <w:r>
        <w:rPr>
          <w:szCs w:val="24"/>
          <w:lang w:eastAsia="ar-SA"/>
        </w:rPr>
        <w:t>e-mail * …………………………………..</w:t>
      </w:r>
    </w:p>
    <w:p w:rsidR="003F3936" w:rsidRDefault="003F3936" w:rsidP="003F3936">
      <w:pPr>
        <w:numPr>
          <w:ilvl w:val="0"/>
          <w:numId w:val="2"/>
        </w:numPr>
        <w:spacing w:before="119" w:after="113"/>
        <w:ind w:left="284" w:hanging="284"/>
        <w:jc w:val="both"/>
      </w:pPr>
      <w:r>
        <w:rPr>
          <w:szCs w:val="24"/>
        </w:rPr>
        <w:t>W załączeniu przedkładam nw. załączniki:</w:t>
      </w:r>
    </w:p>
    <w:p w:rsidR="003F3936" w:rsidRDefault="003F3936" w:rsidP="003F3936">
      <w:pPr>
        <w:pStyle w:val="Tekstblokowy1"/>
        <w:widowControl w:val="0"/>
        <w:ind w:left="1077" w:right="66" w:hanging="707"/>
        <w:jc w:val="both"/>
      </w:pPr>
      <w:r>
        <w:t>1) ………………………………….....</w:t>
      </w:r>
    </w:p>
    <w:p w:rsidR="003F3936" w:rsidRDefault="003F3936" w:rsidP="003F3936">
      <w:pPr>
        <w:pStyle w:val="Tekstblokowy1"/>
        <w:widowControl w:val="0"/>
        <w:ind w:left="1080" w:right="66" w:hanging="693"/>
        <w:jc w:val="both"/>
      </w:pPr>
      <w:r>
        <w:t>2) …………………………………….</w:t>
      </w:r>
    </w:p>
    <w:p w:rsidR="003F3936" w:rsidRDefault="003F3936" w:rsidP="003F3936">
      <w:pPr>
        <w:pStyle w:val="Tekstpodstawowy"/>
        <w:widowControl w:val="0"/>
        <w:tabs>
          <w:tab w:val="left" w:pos="1260"/>
        </w:tabs>
        <w:ind w:left="379" w:right="6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3) …………………………………….</w:t>
      </w:r>
    </w:p>
    <w:p w:rsidR="003F3936" w:rsidRDefault="003F3936" w:rsidP="003F3936">
      <w:pPr>
        <w:pStyle w:val="Tekstpodstawowy"/>
        <w:widowControl w:val="0"/>
        <w:ind w:left="386" w:right="66"/>
        <w:jc w:val="left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n) …………………………………….</w:t>
      </w: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ind w:left="5103"/>
        <w:jc w:val="center"/>
        <w:rPr>
          <w:sz w:val="16"/>
          <w:szCs w:val="16"/>
          <w:lang w:eastAsia="ar-SA"/>
        </w:rPr>
      </w:pPr>
      <w:r>
        <w:rPr>
          <w:szCs w:val="24"/>
          <w:lang w:eastAsia="ar-SA"/>
        </w:rPr>
        <w:t>................................................................</w:t>
      </w:r>
    </w:p>
    <w:p w:rsidR="003F3936" w:rsidRDefault="003F3936" w:rsidP="003F3936">
      <w:pPr>
        <w:tabs>
          <w:tab w:val="center" w:pos="17294"/>
        </w:tabs>
        <w:ind w:left="5103"/>
        <w:jc w:val="center"/>
        <w:rPr>
          <w:sz w:val="16"/>
          <w:szCs w:val="16"/>
        </w:rPr>
      </w:pPr>
      <w:r>
        <w:rPr>
          <w:sz w:val="16"/>
          <w:szCs w:val="16"/>
          <w:lang w:eastAsia="ar-SA"/>
        </w:rPr>
        <w:t>/podpis, pieczątka Wykonawcy/</w:t>
      </w:r>
    </w:p>
    <w:p w:rsidR="003F3936" w:rsidRDefault="003F3936" w:rsidP="003F3936">
      <w:pPr>
        <w:widowControl w:val="0"/>
        <w:ind w:right="66"/>
        <w:rPr>
          <w:sz w:val="16"/>
          <w:szCs w:val="16"/>
        </w:rPr>
      </w:pPr>
    </w:p>
    <w:p w:rsidR="003F3936" w:rsidRDefault="003F3936" w:rsidP="003F3936">
      <w:pPr>
        <w:widowControl w:val="0"/>
        <w:ind w:right="66"/>
        <w:rPr>
          <w:sz w:val="16"/>
          <w:szCs w:val="16"/>
        </w:rPr>
      </w:pPr>
    </w:p>
    <w:p w:rsidR="003F3936" w:rsidRDefault="003F3936" w:rsidP="003F3936">
      <w:pPr>
        <w:widowControl w:val="0"/>
        <w:ind w:right="66"/>
        <w:jc w:val="both"/>
        <w:rPr>
          <w:sz w:val="18"/>
          <w:szCs w:val="18"/>
        </w:rPr>
      </w:pPr>
      <w:r>
        <w:rPr>
          <w:sz w:val="16"/>
          <w:szCs w:val="16"/>
        </w:rPr>
        <w:t>* należy podać dane/uzupełnić</w:t>
      </w:r>
    </w:p>
    <w:p w:rsidR="003F3936" w:rsidRDefault="003F3936" w:rsidP="003F3936">
      <w:pPr>
        <w:widowControl w:val="0"/>
        <w:ind w:right="66"/>
        <w:rPr>
          <w:sz w:val="18"/>
          <w:szCs w:val="18"/>
        </w:rPr>
      </w:pPr>
    </w:p>
    <w:p w:rsidR="003F3936" w:rsidRDefault="003F3936" w:rsidP="003F3936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18"/>
          <w:szCs w:val="18"/>
        </w:rPr>
      </w:pPr>
    </w:p>
    <w:p w:rsidR="003F3936" w:rsidRDefault="003F3936" w:rsidP="003F3936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18"/>
          <w:szCs w:val="18"/>
        </w:rPr>
      </w:pPr>
    </w:p>
    <w:p w:rsidR="003F3936" w:rsidRDefault="003F3936" w:rsidP="003F3936">
      <w:pPr>
        <w:pStyle w:val="Tekstpodstawowy"/>
        <w:pageBreakBefore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  <w:r>
        <w:rPr>
          <w:b w:val="0"/>
          <w:sz w:val="18"/>
          <w:szCs w:val="18"/>
        </w:rPr>
        <w:lastRenderedPageBreak/>
        <w:t xml:space="preserve">Załącznik nr 2 do zapytania ofertowego </w:t>
      </w:r>
      <w:r w:rsidR="002615ED">
        <w:rPr>
          <w:b w:val="0"/>
          <w:sz w:val="18"/>
          <w:szCs w:val="18"/>
        </w:rPr>
        <w:t>z dnia 13 listopada 2017 r.</w:t>
      </w:r>
    </w:p>
    <w:p w:rsidR="003F3936" w:rsidRDefault="003F3936" w:rsidP="003F3936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tabs>
          <w:tab w:val="left" w:pos="360"/>
        </w:tabs>
        <w:spacing w:line="200" w:lineRule="atLeast"/>
        <w:ind w:left="6521" w:right="66"/>
        <w:jc w:val="right"/>
        <w:rPr>
          <w:b w:val="0"/>
          <w:sz w:val="22"/>
          <w:szCs w:val="22"/>
        </w:rPr>
      </w:pPr>
    </w:p>
    <w:p w:rsidR="003F3936" w:rsidRDefault="003F3936" w:rsidP="003F3936">
      <w:pPr>
        <w:widowControl w:val="0"/>
        <w:tabs>
          <w:tab w:val="left" w:pos="5535"/>
        </w:tabs>
        <w:spacing w:line="200" w:lineRule="atLeast"/>
        <w:ind w:left="57" w:right="66"/>
        <w:rPr>
          <w:szCs w:val="24"/>
          <w:vertAlign w:val="superscript"/>
        </w:rPr>
      </w:pPr>
      <w:r>
        <w:rPr>
          <w:sz w:val="22"/>
          <w:szCs w:val="22"/>
        </w:rPr>
        <w:t>......................................</w:t>
      </w: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t>........................., dnia ..................</w:t>
      </w:r>
    </w:p>
    <w:p w:rsidR="003F3936" w:rsidRDefault="003F3936" w:rsidP="003F3936">
      <w:pPr>
        <w:widowControl w:val="0"/>
        <w:tabs>
          <w:tab w:val="left" w:pos="5535"/>
        </w:tabs>
        <w:spacing w:line="200" w:lineRule="atLeast"/>
        <w:ind w:left="57" w:right="66"/>
      </w:pPr>
      <w:r>
        <w:rPr>
          <w:szCs w:val="24"/>
          <w:vertAlign w:val="superscript"/>
        </w:rPr>
        <w:t>(pieczęć firmowa Wykonawcy)</w:t>
      </w:r>
    </w:p>
    <w:p w:rsidR="003F3936" w:rsidRDefault="003F3936" w:rsidP="003F3936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2</w:t>
      </w:r>
    </w:p>
    <w:p w:rsidR="003F3936" w:rsidRDefault="003F3936" w:rsidP="003F3936">
      <w:pPr>
        <w:widowControl w:val="0"/>
        <w:spacing w:before="57" w:after="113"/>
        <w:ind w:right="66"/>
        <w:jc w:val="both"/>
        <w:rPr>
          <w:szCs w:val="24"/>
        </w:rPr>
      </w:pPr>
      <w:r>
        <w:rPr>
          <w:szCs w:val="24"/>
        </w:rPr>
        <w:t xml:space="preserve">Oferuję wykonanie usługi w zakresie pełnienia funkcji inspektora nadzoru inwestorskiego </w:t>
      </w:r>
      <w:r>
        <w:rPr>
          <w:szCs w:val="24"/>
        </w:rPr>
        <w:br/>
        <w:t xml:space="preserve">w ramach zadania pn.: </w:t>
      </w:r>
      <w:r>
        <w:rPr>
          <w:b/>
          <w:szCs w:val="24"/>
        </w:rPr>
        <w:t>„Termomodernizacja budynku Publicznego Przedszkola nr 20      w Kaliszu przy ul. Chełmskiej 6 w ramach projektu pn. „Kompleksowa termomodernizacja budynków żłobków i przedszkoli publicznych Miasta Kalisza”</w:t>
      </w:r>
      <w:r>
        <w:rPr>
          <w:szCs w:val="24"/>
        </w:rPr>
        <w:t xml:space="preserve"> </w:t>
      </w:r>
      <w:r>
        <w:rPr>
          <w:szCs w:val="24"/>
        </w:rPr>
        <w:br/>
        <w:t>w podziale na 3 Części, i oświadczam, iż:</w:t>
      </w:r>
    </w:p>
    <w:p w:rsidR="003F3936" w:rsidRDefault="003F3936" w:rsidP="003F3936">
      <w:pPr>
        <w:numPr>
          <w:ilvl w:val="0"/>
          <w:numId w:val="1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Oferuję wykonanie przedmiotu zamówienia tj. pełnienie funkcji inspektora nadzoru inwestorskiego w specjalności instalacyjnej w zakresie instalacji i urządzeń cieplnych, wodociągowych i gazowych zgodnie z jego opisem i warunkami zawartymi w zapytaniu ofertowym za cenę brutto: ........................ * PLN (słownie złotych: ……………………………………………………………………………………………………………………………… *), w tym kwota netto: ……………….. * PLN + podatek VAT. Powyższa kwota jest wynikiem wyceny spodziewanego czasu pobytu niezbędnego do nadzorowania przedmiotowego zadania z uwzględnieniem stawki godzinowej. Do obliczeń wartości brutto przyjęto nakład </w:t>
      </w:r>
      <w:r w:rsidR="002615ED">
        <w:rPr>
          <w:szCs w:val="24"/>
        </w:rPr>
        <w:t>21</w:t>
      </w:r>
      <w:r>
        <w:rPr>
          <w:szCs w:val="24"/>
        </w:rPr>
        <w:t xml:space="preserve"> r-g oraz stawkę w wysokości ……….. * PLN/h w tym podatek VAT.</w:t>
      </w:r>
    </w:p>
    <w:p w:rsidR="003F3936" w:rsidRDefault="003F3936" w:rsidP="003F3936">
      <w:p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**Oferuję wykonanie przedmiotu zamówienia tj. pełnienie funkcji inspektora nadzoru inwestorskiego w specjalności instalacyjnej w zakresie instalacji i urządzeń cieplnych,  wodociągowych i gazowych zgodnie z jego opisem i warunkami zawartymi w zapytaniu ofertowym za cenę brutto: ............................... * PLN (słownie złotych: …………………</w:t>
      </w:r>
      <w:r>
        <w:rPr>
          <w:szCs w:val="24"/>
        </w:rPr>
        <w:br/>
        <w:t>…………………………………………………………………………………………… *), w tym kwota netto: ……………….. * PLN + podatek VAT.</w:t>
      </w:r>
    </w:p>
    <w:p w:rsidR="003F3936" w:rsidRDefault="003F3936" w:rsidP="003F3936">
      <w:pPr>
        <w:numPr>
          <w:ilvl w:val="0"/>
          <w:numId w:val="1"/>
        </w:numPr>
        <w:spacing w:before="119" w:after="113"/>
        <w:ind w:left="284" w:hanging="284"/>
        <w:jc w:val="both"/>
        <w:rPr>
          <w:i/>
          <w:sz w:val="20"/>
          <w:szCs w:val="22"/>
        </w:rPr>
      </w:pPr>
      <w:r>
        <w:rPr>
          <w:szCs w:val="24"/>
        </w:rPr>
        <w:t xml:space="preserve">Oświadczam, że okres posiadania </w:t>
      </w:r>
      <w:r>
        <w:rPr>
          <w:rFonts w:eastAsia="Lucida Sans Unicode"/>
        </w:rPr>
        <w:t xml:space="preserve">uprawnień wymaganych przez Zamawiającego </w:t>
      </w:r>
      <w:r>
        <w:rPr>
          <w:rFonts w:eastAsia="Lucida Sans Unicode"/>
        </w:rPr>
        <w:br/>
        <w:t xml:space="preserve">w niniejszej Części (w pełnych latach) </w:t>
      </w:r>
      <w:r>
        <w:rPr>
          <w:szCs w:val="24"/>
        </w:rPr>
        <w:t xml:space="preserve">Pana/Pani </w:t>
      </w:r>
      <w:r>
        <w:rPr>
          <w:i/>
          <w:szCs w:val="24"/>
        </w:rPr>
        <w:t>(imię i nazwisko osoby, która osobiście będzie pełnić funkcję inspektora nadzoru inwestorskiego nad przedmiotowym zadaniem)</w:t>
      </w:r>
      <w:r>
        <w:rPr>
          <w:szCs w:val="24"/>
        </w:rPr>
        <w:t xml:space="preserve"> …………………………….……….…* wynosi: ………….…… lat/a*.</w:t>
      </w:r>
    </w:p>
    <w:p w:rsidR="003F3936" w:rsidRDefault="003F3936" w:rsidP="003F3936">
      <w:pPr>
        <w:tabs>
          <w:tab w:val="left" w:pos="600"/>
        </w:tabs>
        <w:suppressAutoHyphens w:val="0"/>
        <w:spacing w:before="120" w:after="120" w:line="276" w:lineRule="auto"/>
        <w:ind w:left="284"/>
        <w:jc w:val="both"/>
        <w:rPr>
          <w:szCs w:val="24"/>
        </w:rPr>
      </w:pPr>
      <w:r>
        <w:rPr>
          <w:i/>
          <w:sz w:val="20"/>
          <w:szCs w:val="22"/>
        </w:rPr>
        <w:t>Osoba wskazana powyżej musi być osobą, którą Wykonawca skieruje do realizacji zamówienia w niniejszej Części oraz spełniającą warunki udziału w postępowaniu, o których mowa w pkt. 6.1.b) zapytania ofertowego.</w:t>
      </w:r>
    </w:p>
    <w:p w:rsidR="003F3936" w:rsidRDefault="003F3936" w:rsidP="003F3936">
      <w:pPr>
        <w:numPr>
          <w:ilvl w:val="0"/>
          <w:numId w:val="1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Zapoznałem się z treścią zapytania ofertowego, w tym projektem umowy stanowiącym jego załącznik i akceptuję ich treść, w tym warunki płatności oraz zdobyłem wszelkie niezbędne informacje do opracowania oferty.</w:t>
      </w:r>
    </w:p>
    <w:p w:rsidR="003F3936" w:rsidRDefault="003F3936" w:rsidP="003F3936">
      <w:pPr>
        <w:numPr>
          <w:ilvl w:val="0"/>
          <w:numId w:val="1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Oświadczam, że   </w:t>
      </w:r>
      <w:r>
        <w:rPr>
          <w:b/>
          <w:szCs w:val="24"/>
        </w:rPr>
        <w:t>jestem / nie jestem</w:t>
      </w:r>
      <w:r>
        <w:rPr>
          <w:szCs w:val="24"/>
        </w:rPr>
        <w:t xml:space="preserve">   płatnikiem podatku VAT*.</w:t>
      </w:r>
    </w:p>
    <w:p w:rsidR="003F3936" w:rsidRDefault="003F3936" w:rsidP="003F3936">
      <w:pPr>
        <w:numPr>
          <w:ilvl w:val="0"/>
          <w:numId w:val="1"/>
        </w:numPr>
        <w:spacing w:before="119" w:after="113"/>
        <w:ind w:left="284" w:hanging="284"/>
        <w:jc w:val="both"/>
        <w:rPr>
          <w:sz w:val="16"/>
          <w:szCs w:val="16"/>
        </w:rPr>
      </w:pPr>
      <w:r>
        <w:rPr>
          <w:szCs w:val="24"/>
        </w:rPr>
        <w:t>Wszystkie dane zawarte w mojej ofercie są zgodne z prawdą i aktualne w chwili składania oferty.</w:t>
      </w:r>
    </w:p>
    <w:p w:rsidR="003F3936" w:rsidRDefault="003F3936" w:rsidP="003F3936">
      <w:pPr>
        <w:widowControl w:val="0"/>
        <w:ind w:right="6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* należy podać dane/uzupełnić</w:t>
      </w:r>
    </w:p>
    <w:p w:rsidR="003F3936" w:rsidRDefault="003F3936" w:rsidP="003F3936">
      <w:pPr>
        <w:widowControl w:val="0"/>
        <w:ind w:right="66"/>
        <w:jc w:val="both"/>
        <w:rPr>
          <w:i/>
          <w:iCs/>
          <w:sz w:val="16"/>
          <w:szCs w:val="16"/>
        </w:rPr>
      </w:pPr>
      <w:r>
        <w:rPr>
          <w:sz w:val="16"/>
          <w:szCs w:val="16"/>
        </w:rPr>
        <w:t>** wypełnić odpowiedni punkt, zgodnie z przepisami Ustawy z dnia 10 października 2002 r. o minimalnym wynagrodzeniu za pracę (Dz.U. 2017 poz.847).</w:t>
      </w:r>
    </w:p>
    <w:p w:rsidR="003F3936" w:rsidRDefault="003F3936" w:rsidP="003F3936">
      <w:pPr>
        <w:tabs>
          <w:tab w:val="left" w:pos="709"/>
          <w:tab w:val="left" w:pos="4113"/>
          <w:tab w:val="left" w:pos="4293"/>
        </w:tabs>
        <w:spacing w:line="320" w:lineRule="exact"/>
        <w:jc w:val="both"/>
        <w:rPr>
          <w:szCs w:val="24"/>
        </w:rPr>
      </w:pPr>
      <w:r>
        <w:rPr>
          <w:i/>
          <w:iCs/>
          <w:sz w:val="16"/>
          <w:szCs w:val="16"/>
        </w:rPr>
        <w:t>Ciąg dalszy na następnej stronie</w:t>
      </w:r>
    </w:p>
    <w:p w:rsidR="003F3936" w:rsidRDefault="003F3936" w:rsidP="003F3936">
      <w:pPr>
        <w:spacing w:before="119" w:after="113"/>
        <w:ind w:left="284"/>
        <w:jc w:val="both"/>
        <w:rPr>
          <w:szCs w:val="24"/>
        </w:rPr>
      </w:pPr>
    </w:p>
    <w:p w:rsidR="003F3936" w:rsidRDefault="003F3936" w:rsidP="003F3936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2 – c.d.</w:t>
      </w:r>
    </w:p>
    <w:p w:rsidR="003F3936" w:rsidRDefault="003F3936" w:rsidP="003F3936">
      <w:pPr>
        <w:spacing w:before="119" w:after="113"/>
        <w:ind w:left="284"/>
        <w:jc w:val="both"/>
        <w:rPr>
          <w:szCs w:val="24"/>
        </w:rPr>
      </w:pPr>
    </w:p>
    <w:p w:rsidR="003F3936" w:rsidRDefault="003F3936" w:rsidP="003F3936">
      <w:pPr>
        <w:numPr>
          <w:ilvl w:val="0"/>
          <w:numId w:val="1"/>
        </w:numPr>
        <w:spacing w:before="119" w:after="113"/>
        <w:ind w:left="284" w:hanging="284"/>
        <w:jc w:val="both"/>
        <w:rPr>
          <w:szCs w:val="24"/>
          <w:lang w:eastAsia="ar-SA"/>
        </w:rPr>
      </w:pPr>
      <w:r>
        <w:rPr>
          <w:szCs w:val="24"/>
        </w:rPr>
        <w:t>Dane teleadresowe inspektora nadzoru inwestorskiego do prowadzenia korespondencji: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Nazwa (firma): * .................................................................................................................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Adres: * ...............................................................................................................................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tel. * ................................................................, fax. * .........................................................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</w:rPr>
      </w:pPr>
      <w:r>
        <w:rPr>
          <w:szCs w:val="24"/>
          <w:lang w:eastAsia="ar-SA"/>
        </w:rPr>
        <w:t>e-mail * …………………………………..</w:t>
      </w:r>
    </w:p>
    <w:p w:rsidR="003F3936" w:rsidRDefault="003F3936" w:rsidP="003F3936">
      <w:pPr>
        <w:numPr>
          <w:ilvl w:val="0"/>
          <w:numId w:val="1"/>
        </w:numPr>
        <w:spacing w:before="119" w:after="113"/>
        <w:ind w:left="284" w:hanging="284"/>
        <w:jc w:val="both"/>
      </w:pPr>
      <w:r>
        <w:rPr>
          <w:szCs w:val="24"/>
        </w:rPr>
        <w:t>W załączeniu przedkładam nw. załączniki:</w:t>
      </w:r>
    </w:p>
    <w:p w:rsidR="003F3936" w:rsidRDefault="003F3936" w:rsidP="003F3936">
      <w:pPr>
        <w:pStyle w:val="Tekstblokowy1"/>
        <w:widowControl w:val="0"/>
        <w:ind w:left="1077" w:right="66" w:hanging="707"/>
        <w:jc w:val="both"/>
      </w:pPr>
      <w:r>
        <w:t>1) ………………………………….....</w:t>
      </w:r>
    </w:p>
    <w:p w:rsidR="003F3936" w:rsidRDefault="003F3936" w:rsidP="003F3936">
      <w:pPr>
        <w:pStyle w:val="Tekstblokowy1"/>
        <w:widowControl w:val="0"/>
        <w:ind w:left="1080" w:right="66" w:hanging="693"/>
        <w:jc w:val="both"/>
      </w:pPr>
      <w:r>
        <w:t>2) …………………………………….</w:t>
      </w:r>
    </w:p>
    <w:p w:rsidR="003F3936" w:rsidRDefault="003F3936" w:rsidP="003F3936">
      <w:pPr>
        <w:pStyle w:val="Tekstpodstawowy"/>
        <w:widowControl w:val="0"/>
        <w:tabs>
          <w:tab w:val="left" w:pos="1260"/>
        </w:tabs>
        <w:ind w:left="379" w:right="6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3) …………………………………….</w:t>
      </w:r>
    </w:p>
    <w:p w:rsidR="003F3936" w:rsidRDefault="003F3936" w:rsidP="003F3936">
      <w:pPr>
        <w:pStyle w:val="Tekstpodstawowy"/>
        <w:widowControl w:val="0"/>
        <w:ind w:left="386" w:right="66"/>
        <w:jc w:val="left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n) …………………………………….</w:t>
      </w: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ind w:left="5103"/>
        <w:jc w:val="center"/>
        <w:rPr>
          <w:sz w:val="16"/>
          <w:szCs w:val="16"/>
          <w:lang w:eastAsia="ar-SA"/>
        </w:rPr>
      </w:pPr>
      <w:r>
        <w:rPr>
          <w:szCs w:val="24"/>
          <w:lang w:eastAsia="ar-SA"/>
        </w:rPr>
        <w:t>................................................................</w:t>
      </w:r>
    </w:p>
    <w:p w:rsidR="003F3936" w:rsidRDefault="003F3936" w:rsidP="003F3936">
      <w:pPr>
        <w:tabs>
          <w:tab w:val="center" w:pos="17294"/>
        </w:tabs>
        <w:ind w:left="5103"/>
        <w:jc w:val="center"/>
        <w:rPr>
          <w:sz w:val="16"/>
          <w:szCs w:val="16"/>
        </w:rPr>
      </w:pPr>
      <w:r>
        <w:rPr>
          <w:sz w:val="16"/>
          <w:szCs w:val="16"/>
          <w:lang w:eastAsia="ar-SA"/>
        </w:rPr>
        <w:t>/podpis, pieczątka Wykonawcy/</w:t>
      </w:r>
    </w:p>
    <w:p w:rsidR="003F3936" w:rsidRDefault="003F3936" w:rsidP="003F3936">
      <w:pPr>
        <w:widowControl w:val="0"/>
        <w:ind w:right="66"/>
        <w:jc w:val="both"/>
        <w:rPr>
          <w:sz w:val="16"/>
          <w:szCs w:val="16"/>
        </w:rPr>
      </w:pPr>
    </w:p>
    <w:p w:rsidR="003F3936" w:rsidRDefault="003F3936" w:rsidP="003F3936">
      <w:pPr>
        <w:widowControl w:val="0"/>
        <w:ind w:right="66"/>
        <w:jc w:val="both"/>
        <w:rPr>
          <w:sz w:val="16"/>
          <w:szCs w:val="16"/>
        </w:rPr>
      </w:pPr>
    </w:p>
    <w:p w:rsidR="003F3936" w:rsidRDefault="003F3936" w:rsidP="003F3936">
      <w:pPr>
        <w:widowControl w:val="0"/>
        <w:ind w:right="66"/>
        <w:jc w:val="both"/>
        <w:rPr>
          <w:sz w:val="18"/>
          <w:szCs w:val="18"/>
        </w:rPr>
      </w:pPr>
      <w:r>
        <w:rPr>
          <w:sz w:val="16"/>
          <w:szCs w:val="16"/>
        </w:rPr>
        <w:t>* należy podać dane/uzupełnić</w:t>
      </w:r>
    </w:p>
    <w:p w:rsidR="003F3936" w:rsidRDefault="003F3936" w:rsidP="003F3936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18"/>
          <w:szCs w:val="18"/>
        </w:rPr>
      </w:pPr>
    </w:p>
    <w:p w:rsidR="003F3936" w:rsidRDefault="003F3936" w:rsidP="003F3936">
      <w:pPr>
        <w:pStyle w:val="Tekstpodstawowy"/>
        <w:pageBreakBefore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  <w:r>
        <w:rPr>
          <w:b w:val="0"/>
          <w:sz w:val="18"/>
          <w:szCs w:val="18"/>
        </w:rPr>
        <w:lastRenderedPageBreak/>
        <w:t xml:space="preserve">Załącznik nr 3 do zapytania ofertowego </w:t>
      </w:r>
      <w:r w:rsidR="00653785">
        <w:rPr>
          <w:b w:val="0"/>
          <w:sz w:val="18"/>
          <w:szCs w:val="18"/>
        </w:rPr>
        <w:t>z dnia 13 listopada 2017 r.</w:t>
      </w:r>
    </w:p>
    <w:p w:rsidR="003F3936" w:rsidRDefault="003F3936" w:rsidP="003F3936">
      <w:pPr>
        <w:pStyle w:val="Tekstpodstawowy"/>
        <w:widowControl w:val="0"/>
        <w:tabs>
          <w:tab w:val="left" w:pos="360"/>
        </w:tabs>
        <w:ind w:left="6096" w:right="66"/>
        <w:jc w:val="righ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tabs>
          <w:tab w:val="left" w:pos="360"/>
        </w:tabs>
        <w:spacing w:line="200" w:lineRule="atLeast"/>
        <w:ind w:left="6521" w:right="66"/>
        <w:jc w:val="right"/>
        <w:rPr>
          <w:b w:val="0"/>
          <w:sz w:val="22"/>
          <w:szCs w:val="22"/>
        </w:rPr>
      </w:pPr>
    </w:p>
    <w:p w:rsidR="003F3936" w:rsidRDefault="003F3936" w:rsidP="003F3936">
      <w:pPr>
        <w:widowControl w:val="0"/>
        <w:tabs>
          <w:tab w:val="left" w:pos="5535"/>
        </w:tabs>
        <w:spacing w:line="200" w:lineRule="atLeast"/>
        <w:ind w:left="57" w:right="66"/>
        <w:rPr>
          <w:szCs w:val="24"/>
          <w:vertAlign w:val="superscript"/>
        </w:rPr>
      </w:pPr>
      <w:r>
        <w:rPr>
          <w:sz w:val="22"/>
          <w:szCs w:val="22"/>
        </w:rPr>
        <w:t>......................................</w:t>
      </w:r>
      <w:r>
        <w:rPr>
          <w:sz w:val="22"/>
          <w:szCs w:val="22"/>
          <w:vertAlign w:val="superscript"/>
        </w:rPr>
        <w:t xml:space="preserve">                                                                                                                </w:t>
      </w:r>
      <w:r>
        <w:rPr>
          <w:sz w:val="22"/>
          <w:szCs w:val="22"/>
        </w:rPr>
        <w:t>........................., dnia ..................</w:t>
      </w:r>
    </w:p>
    <w:p w:rsidR="003F3936" w:rsidRDefault="003F3936" w:rsidP="003F3936">
      <w:pPr>
        <w:widowControl w:val="0"/>
        <w:tabs>
          <w:tab w:val="left" w:pos="5535"/>
        </w:tabs>
        <w:spacing w:line="200" w:lineRule="atLeast"/>
        <w:ind w:left="57" w:right="66"/>
      </w:pPr>
      <w:r>
        <w:rPr>
          <w:szCs w:val="24"/>
          <w:vertAlign w:val="superscript"/>
        </w:rPr>
        <w:t>(pieczęć firmowa Wykonawcy)</w:t>
      </w:r>
    </w:p>
    <w:p w:rsidR="003F3936" w:rsidRDefault="003F3936" w:rsidP="003F3936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3</w:t>
      </w:r>
    </w:p>
    <w:p w:rsidR="003F3936" w:rsidRDefault="003F3936" w:rsidP="003F3936">
      <w:pPr>
        <w:widowControl w:val="0"/>
        <w:spacing w:before="57" w:after="113"/>
        <w:ind w:right="66"/>
        <w:jc w:val="both"/>
        <w:rPr>
          <w:szCs w:val="24"/>
        </w:rPr>
      </w:pPr>
      <w:r>
        <w:rPr>
          <w:szCs w:val="24"/>
        </w:rPr>
        <w:t xml:space="preserve">Oferuję wykonanie usługi w zakresie pełnienia funkcji inspektora nadzoru inwestorskiego </w:t>
      </w:r>
      <w:r>
        <w:rPr>
          <w:szCs w:val="24"/>
        </w:rPr>
        <w:br/>
        <w:t xml:space="preserve">w ramach zadania pn.: </w:t>
      </w:r>
      <w:r>
        <w:rPr>
          <w:b/>
          <w:szCs w:val="24"/>
        </w:rPr>
        <w:t>„Termomodernizacja budynku Publicznego Przedszkola nr 20      w Kaliszu przy ul. Chełmskiej 6 w ramach projektu pn. „Kompleksowa termomodernizacja budynków żłobków i przedszkoli publicznych Miasta Kalisza”</w:t>
      </w:r>
      <w:r>
        <w:rPr>
          <w:szCs w:val="24"/>
        </w:rPr>
        <w:t xml:space="preserve"> </w:t>
      </w:r>
      <w:r>
        <w:rPr>
          <w:szCs w:val="24"/>
        </w:rPr>
        <w:br/>
        <w:t>w podziale na 3 Części, i oświadczam, iż:</w:t>
      </w:r>
    </w:p>
    <w:p w:rsidR="003F3936" w:rsidRDefault="003F3936" w:rsidP="003F3936">
      <w:pPr>
        <w:numPr>
          <w:ilvl w:val="0"/>
          <w:numId w:val="3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Oferuję wykonanie przedmiotu zamówienia tj. pełnienie funkcji inspektora nadzoru inwestorskiego w specjalności instalacyjnej w zakresie sieci, instalacji i urządzeń elektrycznych i elektroenergetycznych zgodnie z jego opisem i warunkami zawartymi </w:t>
      </w:r>
      <w:r>
        <w:rPr>
          <w:szCs w:val="24"/>
        </w:rPr>
        <w:br/>
        <w:t>w zapytaniu ofertowym za cenę brutto: ................... * PLN (słownie złotych:……………... …………………………………………………………………………………………… *), w tym kwota netto: ……………….. * PLN + podatek VAT. Powyższa kwota jest wynikiem wyceny spodziewanego czasu pobytu niezbędnego do nadzorowania przedmiotowego zadania z uwzględnieniem stawki godzinowej. Do obliczeń wartości brutto przyjęto nakład 3</w:t>
      </w:r>
      <w:r w:rsidR="002615ED">
        <w:rPr>
          <w:szCs w:val="24"/>
        </w:rPr>
        <w:t>3</w:t>
      </w:r>
      <w:r>
        <w:rPr>
          <w:szCs w:val="24"/>
        </w:rPr>
        <w:t xml:space="preserve"> r-g oraz stawkę w wysokości ……….. * PLN/h w tym podatek VAT.</w:t>
      </w:r>
    </w:p>
    <w:p w:rsidR="003F3936" w:rsidRDefault="003F3936" w:rsidP="003F3936">
      <w:p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 xml:space="preserve">**Oferuję wykonanie przedmiotu zamówienia tj. pełnienie funkcji inspektora nadzoru inwestorskiego w specjalności instalacyjnej w zakresie sieci, instalacji i urządzeń elektrycznych i elektroenergetycznych zgodnie z jego opisem i warunkami zawartymi </w:t>
      </w:r>
      <w:r>
        <w:rPr>
          <w:szCs w:val="24"/>
        </w:rPr>
        <w:br/>
        <w:t xml:space="preserve">w zapytaniu ofertowym za cenę brutto: ............................... * PLN (słownie złotych: </w:t>
      </w:r>
      <w:r>
        <w:rPr>
          <w:szCs w:val="24"/>
        </w:rPr>
        <w:br/>
        <w:t>…………………………………………………………………………………………… *), w tym kwota netto: ……………….. * PLN + podatek VAT.</w:t>
      </w:r>
    </w:p>
    <w:p w:rsidR="003F3936" w:rsidRDefault="003F3936" w:rsidP="003F3936">
      <w:pPr>
        <w:numPr>
          <w:ilvl w:val="0"/>
          <w:numId w:val="3"/>
        </w:numPr>
        <w:spacing w:before="119" w:after="113"/>
        <w:ind w:left="284" w:hanging="284"/>
        <w:jc w:val="both"/>
        <w:rPr>
          <w:i/>
          <w:sz w:val="20"/>
          <w:szCs w:val="22"/>
        </w:rPr>
      </w:pPr>
      <w:r>
        <w:rPr>
          <w:szCs w:val="24"/>
        </w:rPr>
        <w:t xml:space="preserve">Oświadczam, że okres posiadania </w:t>
      </w:r>
      <w:r>
        <w:rPr>
          <w:rFonts w:eastAsia="Lucida Sans Unicode"/>
        </w:rPr>
        <w:t xml:space="preserve">uprawnień wymaganych przez Zamawiającego </w:t>
      </w:r>
      <w:r>
        <w:rPr>
          <w:rFonts w:eastAsia="Lucida Sans Unicode"/>
        </w:rPr>
        <w:br/>
        <w:t xml:space="preserve">w niniejszej Części (w pełnych latach) </w:t>
      </w:r>
      <w:r>
        <w:rPr>
          <w:szCs w:val="24"/>
        </w:rPr>
        <w:t xml:space="preserve">Pana/Pani </w:t>
      </w:r>
      <w:r>
        <w:rPr>
          <w:i/>
          <w:szCs w:val="24"/>
        </w:rPr>
        <w:t>(imię i nazwisko osoby, która osobiście będzie pełnić funkcję inspektora nadzoru inwestorskiego nad przedmiotowym zadaniem)</w:t>
      </w:r>
      <w:r>
        <w:rPr>
          <w:szCs w:val="24"/>
        </w:rPr>
        <w:t xml:space="preserve"> …………………………….……….…* wynosi: ………….…… lat/a*.</w:t>
      </w:r>
    </w:p>
    <w:p w:rsidR="003F3936" w:rsidRDefault="003F3936" w:rsidP="003F3936">
      <w:pPr>
        <w:tabs>
          <w:tab w:val="left" w:pos="600"/>
        </w:tabs>
        <w:suppressAutoHyphens w:val="0"/>
        <w:spacing w:before="120" w:after="120" w:line="276" w:lineRule="auto"/>
        <w:ind w:left="284"/>
        <w:jc w:val="both"/>
        <w:rPr>
          <w:szCs w:val="24"/>
        </w:rPr>
      </w:pPr>
      <w:r>
        <w:rPr>
          <w:i/>
          <w:sz w:val="20"/>
          <w:szCs w:val="22"/>
        </w:rPr>
        <w:t>Osoba wskazana powyżej musi być osobą, którą Wykonawca skieruje do realizacji zamówienia w niniejszej Części oraz spełniającą warunki udziału w postępowaniu, o których mowa w pkt. 6.1.c) zapytania ofertowego.</w:t>
      </w:r>
    </w:p>
    <w:p w:rsidR="003F3936" w:rsidRDefault="003F3936" w:rsidP="003F3936">
      <w:pPr>
        <w:numPr>
          <w:ilvl w:val="0"/>
          <w:numId w:val="3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>Zapoznałem się z treścią zapytania ofertowego, w tym projektem umowy stanowiącym jego załącznik i akceptuję ich treść, w tym warunki płatności oraz zdobyłem wszelkie niezbędne informacje do opracowania oferty.</w:t>
      </w:r>
    </w:p>
    <w:p w:rsidR="003F3936" w:rsidRDefault="003F3936" w:rsidP="003F3936">
      <w:pPr>
        <w:numPr>
          <w:ilvl w:val="0"/>
          <w:numId w:val="3"/>
        </w:numPr>
        <w:spacing w:before="119" w:after="113"/>
        <w:ind w:left="284" w:hanging="284"/>
        <w:jc w:val="both"/>
        <w:rPr>
          <w:szCs w:val="24"/>
        </w:rPr>
      </w:pPr>
      <w:r>
        <w:rPr>
          <w:szCs w:val="24"/>
        </w:rPr>
        <w:t xml:space="preserve">Oświadczam, że   </w:t>
      </w:r>
      <w:r>
        <w:rPr>
          <w:b/>
          <w:szCs w:val="24"/>
        </w:rPr>
        <w:t>jestem / nie jestem</w:t>
      </w:r>
      <w:r>
        <w:rPr>
          <w:szCs w:val="24"/>
        </w:rPr>
        <w:t xml:space="preserve">   płatnikiem podatku VAT*.</w:t>
      </w:r>
    </w:p>
    <w:p w:rsidR="003F3936" w:rsidRDefault="003F3936" w:rsidP="003F3936">
      <w:pPr>
        <w:numPr>
          <w:ilvl w:val="0"/>
          <w:numId w:val="3"/>
        </w:numPr>
        <w:spacing w:before="119" w:after="113"/>
        <w:ind w:left="284" w:hanging="284"/>
        <w:jc w:val="both"/>
        <w:rPr>
          <w:sz w:val="16"/>
          <w:szCs w:val="16"/>
        </w:rPr>
      </w:pPr>
      <w:r>
        <w:rPr>
          <w:szCs w:val="24"/>
        </w:rPr>
        <w:t>Wszystkie dane zawarte w mojej ofercie są zgodne z prawdą i aktualne w chwili składania oferty.</w:t>
      </w:r>
    </w:p>
    <w:p w:rsidR="003F3936" w:rsidRDefault="003F3936" w:rsidP="003F3936">
      <w:pPr>
        <w:widowControl w:val="0"/>
        <w:ind w:right="6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* należy podać dane/uzupełnić</w:t>
      </w:r>
    </w:p>
    <w:p w:rsidR="003F3936" w:rsidRDefault="003F3936" w:rsidP="003F3936">
      <w:pPr>
        <w:widowControl w:val="0"/>
        <w:ind w:right="66"/>
        <w:jc w:val="both"/>
        <w:rPr>
          <w:i/>
          <w:iCs/>
          <w:sz w:val="16"/>
          <w:szCs w:val="16"/>
        </w:rPr>
      </w:pPr>
      <w:r>
        <w:rPr>
          <w:sz w:val="16"/>
          <w:szCs w:val="16"/>
        </w:rPr>
        <w:t>** wypełnić odpowiedni punkt, zgodnie z przepisami Ustawy z dnia 10 października 2002 r. o minimalnym wynagrodzeniu za pracę (Dz.U. 2017 poz.847).</w:t>
      </w:r>
    </w:p>
    <w:p w:rsidR="003F3936" w:rsidRDefault="003F3936" w:rsidP="003F3936">
      <w:pPr>
        <w:tabs>
          <w:tab w:val="left" w:pos="709"/>
          <w:tab w:val="left" w:pos="4113"/>
          <w:tab w:val="left" w:pos="4293"/>
        </w:tabs>
        <w:spacing w:line="320" w:lineRule="exact"/>
        <w:ind w:left="135"/>
        <w:jc w:val="both"/>
        <w:rPr>
          <w:szCs w:val="24"/>
        </w:rPr>
      </w:pPr>
      <w:r>
        <w:rPr>
          <w:i/>
          <w:iCs/>
          <w:sz w:val="16"/>
          <w:szCs w:val="16"/>
        </w:rPr>
        <w:t>Ciąg dalszy na następnej stronie</w:t>
      </w:r>
    </w:p>
    <w:p w:rsidR="003F3936" w:rsidRDefault="003F3936" w:rsidP="003F3936">
      <w:pPr>
        <w:spacing w:before="119" w:after="113"/>
        <w:ind w:left="284"/>
        <w:jc w:val="both"/>
        <w:rPr>
          <w:szCs w:val="24"/>
        </w:rPr>
      </w:pPr>
    </w:p>
    <w:p w:rsidR="003F3936" w:rsidRDefault="003F3936" w:rsidP="003F3936">
      <w:pPr>
        <w:pStyle w:val="Nagwek2"/>
        <w:widowControl w:val="0"/>
        <w:spacing w:before="238" w:after="170" w:line="200" w:lineRule="atLeast"/>
        <w:ind w:right="66"/>
        <w:jc w:val="center"/>
        <w:rPr>
          <w:szCs w:val="24"/>
        </w:rPr>
      </w:pPr>
      <w:r>
        <w:rPr>
          <w:rFonts w:ascii="Times New Roman" w:hAnsi="Times New Roman" w:cs="Times New Roman"/>
          <w:i w:val="0"/>
        </w:rPr>
        <w:t>FORMULARZ OFERTY dla Części 3 – c.d.</w:t>
      </w:r>
    </w:p>
    <w:p w:rsidR="003F3936" w:rsidRDefault="003F3936" w:rsidP="003F3936">
      <w:pPr>
        <w:spacing w:before="119" w:after="113"/>
        <w:ind w:left="284"/>
        <w:jc w:val="both"/>
        <w:rPr>
          <w:szCs w:val="24"/>
        </w:rPr>
      </w:pPr>
    </w:p>
    <w:p w:rsidR="003F3936" w:rsidRDefault="003F3936" w:rsidP="003F3936">
      <w:pPr>
        <w:numPr>
          <w:ilvl w:val="0"/>
          <w:numId w:val="3"/>
        </w:numPr>
        <w:spacing w:before="119" w:after="113"/>
        <w:ind w:left="284" w:hanging="284"/>
        <w:jc w:val="both"/>
        <w:rPr>
          <w:szCs w:val="24"/>
          <w:lang w:eastAsia="ar-SA"/>
        </w:rPr>
      </w:pPr>
      <w:r>
        <w:rPr>
          <w:szCs w:val="24"/>
        </w:rPr>
        <w:t>Dane teleadresowe inspektora nadzoru inwestorskiego do prowadzenia korespondencji: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Nazwa (firma): * .................................................................................................................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Adres: * ...............................................................................................................................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  <w:lang w:eastAsia="ar-SA"/>
        </w:rPr>
      </w:pPr>
      <w:r>
        <w:rPr>
          <w:szCs w:val="24"/>
          <w:lang w:eastAsia="ar-SA"/>
        </w:rPr>
        <w:t>tel. * ................................................................, fax. * .........................................................</w:t>
      </w:r>
    </w:p>
    <w:p w:rsidR="003F3936" w:rsidRDefault="003F3936" w:rsidP="003F3936">
      <w:pPr>
        <w:widowControl w:val="0"/>
        <w:ind w:left="284" w:right="68"/>
        <w:jc w:val="both"/>
        <w:rPr>
          <w:szCs w:val="24"/>
        </w:rPr>
      </w:pPr>
      <w:r>
        <w:rPr>
          <w:szCs w:val="24"/>
          <w:lang w:eastAsia="ar-SA"/>
        </w:rPr>
        <w:t>e-mail * …………………………………..</w:t>
      </w:r>
    </w:p>
    <w:p w:rsidR="003F3936" w:rsidRDefault="003F3936" w:rsidP="003F3936">
      <w:pPr>
        <w:numPr>
          <w:ilvl w:val="0"/>
          <w:numId w:val="3"/>
        </w:numPr>
        <w:spacing w:before="119" w:after="113"/>
        <w:ind w:left="284" w:hanging="284"/>
        <w:jc w:val="both"/>
      </w:pPr>
      <w:r>
        <w:rPr>
          <w:szCs w:val="24"/>
        </w:rPr>
        <w:t>W załączeniu przedkładam nw. załączniki:</w:t>
      </w:r>
    </w:p>
    <w:p w:rsidR="003F3936" w:rsidRDefault="003F3936" w:rsidP="003F3936">
      <w:pPr>
        <w:pStyle w:val="Tekstblokowy1"/>
        <w:widowControl w:val="0"/>
        <w:ind w:left="1077" w:right="66" w:hanging="707"/>
        <w:jc w:val="both"/>
      </w:pPr>
      <w:r>
        <w:t>1) ………………………………….....</w:t>
      </w:r>
    </w:p>
    <w:p w:rsidR="003F3936" w:rsidRDefault="003F3936" w:rsidP="003F3936">
      <w:pPr>
        <w:pStyle w:val="Tekstblokowy1"/>
        <w:widowControl w:val="0"/>
        <w:ind w:left="1080" w:right="66" w:hanging="693"/>
        <w:jc w:val="both"/>
      </w:pPr>
      <w:r>
        <w:t>2) …………………………………….</w:t>
      </w:r>
    </w:p>
    <w:p w:rsidR="003F3936" w:rsidRDefault="003F3936" w:rsidP="003F3936">
      <w:pPr>
        <w:pStyle w:val="Tekstpodstawowy"/>
        <w:widowControl w:val="0"/>
        <w:tabs>
          <w:tab w:val="left" w:pos="1260"/>
        </w:tabs>
        <w:ind w:left="379" w:right="6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3) …………………………………….</w:t>
      </w:r>
    </w:p>
    <w:p w:rsidR="003F3936" w:rsidRDefault="003F3936" w:rsidP="003F3936">
      <w:pPr>
        <w:pStyle w:val="Tekstpodstawowy"/>
        <w:widowControl w:val="0"/>
        <w:ind w:left="386" w:right="66"/>
        <w:jc w:val="left"/>
        <w:rPr>
          <w:b w:val="0"/>
          <w:sz w:val="22"/>
          <w:szCs w:val="22"/>
        </w:rPr>
      </w:pPr>
      <w:r>
        <w:rPr>
          <w:b w:val="0"/>
          <w:sz w:val="24"/>
          <w:szCs w:val="24"/>
        </w:rPr>
        <w:t>n) …………………………………….</w:t>
      </w: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pStyle w:val="Tekstpodstawowy"/>
        <w:widowControl w:val="0"/>
        <w:spacing w:line="200" w:lineRule="atLeast"/>
        <w:ind w:left="386" w:right="66"/>
        <w:jc w:val="left"/>
        <w:rPr>
          <w:b w:val="0"/>
          <w:sz w:val="22"/>
          <w:szCs w:val="22"/>
        </w:rPr>
      </w:pPr>
    </w:p>
    <w:p w:rsidR="003F3936" w:rsidRDefault="003F3936" w:rsidP="003F3936">
      <w:pPr>
        <w:ind w:left="5103"/>
        <w:jc w:val="center"/>
        <w:rPr>
          <w:sz w:val="16"/>
          <w:szCs w:val="16"/>
          <w:lang w:eastAsia="ar-SA"/>
        </w:rPr>
      </w:pPr>
      <w:r>
        <w:rPr>
          <w:szCs w:val="24"/>
          <w:lang w:eastAsia="ar-SA"/>
        </w:rPr>
        <w:t>................................................................</w:t>
      </w:r>
    </w:p>
    <w:p w:rsidR="003F3936" w:rsidRDefault="003F3936" w:rsidP="003F3936">
      <w:pPr>
        <w:tabs>
          <w:tab w:val="center" w:pos="17294"/>
        </w:tabs>
        <w:ind w:left="5103"/>
        <w:jc w:val="center"/>
        <w:rPr>
          <w:sz w:val="16"/>
          <w:szCs w:val="16"/>
        </w:rPr>
      </w:pPr>
      <w:r>
        <w:rPr>
          <w:sz w:val="16"/>
          <w:szCs w:val="16"/>
          <w:lang w:eastAsia="ar-SA"/>
        </w:rPr>
        <w:t>/podpis, pieczątka Wykonawcy/</w:t>
      </w:r>
    </w:p>
    <w:p w:rsidR="003F3936" w:rsidRDefault="003F3936" w:rsidP="003F3936">
      <w:pPr>
        <w:widowControl w:val="0"/>
        <w:ind w:right="66"/>
        <w:jc w:val="both"/>
        <w:rPr>
          <w:sz w:val="16"/>
          <w:szCs w:val="16"/>
        </w:rPr>
      </w:pPr>
    </w:p>
    <w:p w:rsidR="003F3936" w:rsidRDefault="003F3936" w:rsidP="003F3936">
      <w:pPr>
        <w:widowControl w:val="0"/>
        <w:ind w:right="66"/>
        <w:jc w:val="both"/>
        <w:rPr>
          <w:sz w:val="16"/>
          <w:szCs w:val="16"/>
        </w:rPr>
      </w:pPr>
    </w:p>
    <w:p w:rsidR="003F3936" w:rsidRDefault="003F3936" w:rsidP="003F3936">
      <w:pPr>
        <w:widowControl w:val="0"/>
        <w:ind w:right="66"/>
        <w:jc w:val="both"/>
        <w:rPr>
          <w:sz w:val="18"/>
          <w:szCs w:val="18"/>
        </w:rPr>
      </w:pPr>
      <w:r>
        <w:rPr>
          <w:sz w:val="16"/>
          <w:szCs w:val="16"/>
        </w:rPr>
        <w:t>* należy podać dane/uzupełnić</w:t>
      </w:r>
    </w:p>
    <w:p w:rsidR="0019570D" w:rsidRDefault="0019570D"/>
    <w:sectPr w:rsidR="0019570D" w:rsidSect="001957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187" w:rsidRDefault="008F5187" w:rsidP="003F3936">
      <w:r>
        <w:separator/>
      </w:r>
    </w:p>
  </w:endnote>
  <w:endnote w:type="continuationSeparator" w:id="1">
    <w:p w:rsidR="008F5187" w:rsidRDefault="008F5187" w:rsidP="003F39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187" w:rsidRDefault="008F5187" w:rsidP="003F3936">
      <w:r>
        <w:separator/>
      </w:r>
    </w:p>
  </w:footnote>
  <w:footnote w:type="continuationSeparator" w:id="1">
    <w:p w:rsidR="008F5187" w:rsidRDefault="008F5187" w:rsidP="003F39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36" w:rsidRDefault="003F3936">
    <w:pPr>
      <w:pStyle w:val="Nagwek"/>
    </w:pPr>
    <w:r>
      <w:rPr>
        <w:noProof/>
        <w:lang w:eastAsia="pl-PL"/>
      </w:rPr>
      <w:drawing>
        <wp:inline distT="0" distB="0" distL="0" distR="0">
          <wp:extent cx="5760720" cy="475830"/>
          <wp:effectExtent l="1905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7583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F3936" w:rsidRDefault="003F3936">
    <w:pPr>
      <w:pStyle w:val="Nagwek"/>
    </w:pPr>
  </w:p>
  <w:p w:rsidR="003F3936" w:rsidRPr="003F3936" w:rsidRDefault="003F3936" w:rsidP="003F3936">
    <w:pPr>
      <w:rPr>
        <w:sz w:val="22"/>
        <w:szCs w:val="22"/>
      </w:rPr>
    </w:pPr>
    <w:r>
      <w:rPr>
        <w:szCs w:val="24"/>
      </w:rPr>
      <w:t>Oznaczenie sprawy: WRI.271.10.263.2017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  <w:kern w:val="1"/>
        <w:sz w:val="24"/>
        <w:szCs w:val="24"/>
        <w:lang w:eastAsia="ar-SA"/>
      </w:rPr>
    </w:lvl>
  </w:abstractNum>
  <w:abstractNum w:abstractNumId="1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kern w:val="1"/>
        <w:sz w:val="24"/>
        <w:szCs w:val="24"/>
      </w:rPr>
    </w:lvl>
  </w:abstractNum>
  <w:abstractNum w:abstractNumId="2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kern w:val="1"/>
        <w:sz w:val="24"/>
        <w:szCs w:val="24"/>
        <w:lang w:eastAsia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3936"/>
    <w:rsid w:val="0019570D"/>
    <w:rsid w:val="002615ED"/>
    <w:rsid w:val="002F03F8"/>
    <w:rsid w:val="003F3936"/>
    <w:rsid w:val="004D7466"/>
    <w:rsid w:val="005925FD"/>
    <w:rsid w:val="00653785"/>
    <w:rsid w:val="007702D7"/>
    <w:rsid w:val="008F5187"/>
    <w:rsid w:val="00B46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936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Nagwek2">
    <w:name w:val="heading 2"/>
    <w:basedOn w:val="Normalny"/>
    <w:next w:val="Normalny"/>
    <w:link w:val="Nagwek2Znak"/>
    <w:qFormat/>
    <w:rsid w:val="003F393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F3936"/>
    <w:rPr>
      <w:rFonts w:ascii="Arial" w:eastAsia="Times New Roman" w:hAnsi="Arial" w:cs="Arial"/>
      <w:b/>
      <w:bCs/>
      <w:i/>
      <w:iCs/>
      <w:kern w:val="1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3F3936"/>
    <w:pPr>
      <w:jc w:val="both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3F3936"/>
    <w:rPr>
      <w:rFonts w:ascii="Times New Roman" w:eastAsia="Times New Roman" w:hAnsi="Times New Roman" w:cs="Times New Roman"/>
      <w:b/>
      <w:kern w:val="1"/>
      <w:sz w:val="28"/>
      <w:szCs w:val="20"/>
      <w:lang w:eastAsia="zh-CN"/>
    </w:rPr>
  </w:style>
  <w:style w:type="paragraph" w:customStyle="1" w:styleId="Tekstblokowy1">
    <w:name w:val="Tekst blokowy1"/>
    <w:basedOn w:val="Normalny"/>
    <w:rsid w:val="003F3936"/>
    <w:pPr>
      <w:ind w:left="1416" w:right="-186"/>
    </w:pPr>
    <w:rPr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F39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F3936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semiHidden/>
    <w:unhideWhenUsed/>
    <w:rsid w:val="003F39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3936"/>
    <w:rPr>
      <w:rFonts w:ascii="Times New Roman" w:eastAsia="Times New Roman" w:hAnsi="Times New Roman" w:cs="Times New Roman"/>
      <w:kern w:val="1"/>
      <w:sz w:val="24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936"/>
    <w:rPr>
      <w:rFonts w:ascii="Tahoma" w:eastAsia="Times New Roman" w:hAnsi="Tahoma" w:cs="Tahoma"/>
      <w:kern w:val="1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1570</Words>
  <Characters>9425</Characters>
  <Application>Microsoft Office Word</Application>
  <DocSecurity>0</DocSecurity>
  <Lines>78</Lines>
  <Paragraphs>21</Paragraphs>
  <ScaleCrop>false</ScaleCrop>
  <Company>UM Kalisz</Company>
  <LinksUpToDate>false</LinksUpToDate>
  <CharactersWithSpaces>10974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JWojtczak</dc:creator>
  <cp:lastModifiedBy>JWojtczak</cp:lastModifiedBy>
  <cp:revision>3</cp:revision>
  <dcterms:created xsi:type="dcterms:W3CDTF">2017-10-30T12:32:00Z</dcterms:created>
  <dcterms:modified xsi:type="dcterms:W3CDTF">2017-11-13T07:17:00Z</dcterms:modified>
</cp:coreProperties>
</file>